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265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240" w:lineRule="atLeast"/>
        <w:jc w:val="left"/>
        <w:textAlignment w:val="auto"/>
        <w:rPr>
          <w:rFonts w:hint="eastAsia" w:ascii="方正仿宋_GB2312" w:hAnsi="方正仿宋_GB2312" w:eastAsia="方正仿宋_GB2312" w:cs="方正仿宋_GB2312"/>
          <w:b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24"/>
          <w:szCs w:val="24"/>
          <w:lang w:val="en-US" w:eastAsia="zh-CN"/>
        </w:rPr>
        <w:t>附件1：</w:t>
      </w:r>
    </w:p>
    <w:p w14:paraId="2AE5D8B0">
      <w:pPr>
        <w:spacing w:before="0" w:after="120"/>
        <w:jc w:val="center"/>
      </w:pPr>
      <w:r>
        <w:rPr>
          <w:rFonts w:ascii="黑体" w:hAnsi="黑体" w:eastAsia="黑体"/>
          <w:b/>
          <w:sz w:val="44"/>
        </w:rPr>
        <w:t>广西师范大学国际会议资助申请表</w:t>
      </w:r>
    </w:p>
    <w:p w14:paraId="67361809">
      <w:pPr>
        <w:spacing w:before="0" w:after="200"/>
        <w:jc w:val="center"/>
      </w:pPr>
      <w:r>
        <w:rPr>
          <w:rFonts w:ascii="楷体" w:hAnsi="楷体" w:eastAsia="楷体"/>
          <w:b w:val="0"/>
          <w:sz w:val="21"/>
        </w:rPr>
        <w:t>（请申请者如实填写，并按要求附相关证明材料）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493"/>
        <w:gridCol w:w="1493"/>
        <w:gridCol w:w="1493"/>
        <w:gridCol w:w="1493"/>
        <w:gridCol w:w="1493"/>
      </w:tblGrid>
      <w:tr w14:paraId="42BAA5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8" w:type="dxa"/>
            <w:gridSpan w:val="6"/>
            <w:vAlign w:val="center"/>
          </w:tcPr>
          <w:p w14:paraId="4AFF8506">
            <w:pPr>
              <w:spacing w:before="0" w:after="0"/>
              <w:jc w:val="left"/>
            </w:pPr>
            <w:r>
              <w:rPr>
                <w:rFonts w:ascii="仿宋" w:hAnsi="仿宋" w:eastAsia="仿宋"/>
                <w:b/>
                <w:sz w:val="24"/>
              </w:rPr>
              <w:t>一、申请人基本信息</w:t>
            </w:r>
          </w:p>
        </w:tc>
      </w:tr>
      <w:tr w14:paraId="5A5A27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58FB5564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1493" w:type="dxa"/>
            <w:vAlign w:val="center"/>
          </w:tcPr>
          <w:p w14:paraId="45F6A96F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2BAE73C6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性别</w:t>
            </w:r>
          </w:p>
        </w:tc>
        <w:tc>
          <w:tcPr>
            <w:tcW w:w="1493" w:type="dxa"/>
            <w:vAlign w:val="center"/>
          </w:tcPr>
          <w:p w14:paraId="464A4205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5245C404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出生日期</w:t>
            </w:r>
          </w:p>
        </w:tc>
        <w:tc>
          <w:tcPr>
            <w:tcW w:w="1493" w:type="dxa"/>
            <w:vAlign w:val="center"/>
          </w:tcPr>
          <w:p w14:paraId="190EAFA0">
            <w:pPr>
              <w:spacing w:before="0" w:after="0"/>
              <w:jc w:val="center"/>
            </w:pPr>
          </w:p>
        </w:tc>
      </w:tr>
      <w:tr w14:paraId="565802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0D05AD4B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学院（部）</w:t>
            </w:r>
          </w:p>
        </w:tc>
        <w:tc>
          <w:tcPr>
            <w:tcW w:w="2986" w:type="dxa"/>
            <w:gridSpan w:val="2"/>
            <w:vAlign w:val="center"/>
          </w:tcPr>
          <w:p w14:paraId="3657EECA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2A3A751C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专业</w:t>
            </w:r>
          </w:p>
        </w:tc>
        <w:tc>
          <w:tcPr>
            <w:tcW w:w="2986" w:type="dxa"/>
            <w:gridSpan w:val="2"/>
            <w:vAlign w:val="center"/>
          </w:tcPr>
          <w:p w14:paraId="1155AD7E">
            <w:pPr>
              <w:spacing w:before="0" w:after="0"/>
              <w:jc w:val="center"/>
            </w:pPr>
          </w:p>
        </w:tc>
      </w:tr>
      <w:tr w14:paraId="45B307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5DEBA424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学号</w:t>
            </w:r>
          </w:p>
        </w:tc>
        <w:tc>
          <w:tcPr>
            <w:tcW w:w="1493" w:type="dxa"/>
            <w:vAlign w:val="center"/>
          </w:tcPr>
          <w:p w14:paraId="2EDC2C4A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66E76542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年级</w:t>
            </w:r>
          </w:p>
        </w:tc>
        <w:tc>
          <w:tcPr>
            <w:tcW w:w="1493" w:type="dxa"/>
            <w:vAlign w:val="center"/>
          </w:tcPr>
          <w:p w14:paraId="513B1CA2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07C27D28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学历层次</w:t>
            </w:r>
          </w:p>
        </w:tc>
        <w:tc>
          <w:tcPr>
            <w:tcW w:w="1493" w:type="dxa"/>
            <w:vAlign w:val="center"/>
          </w:tcPr>
          <w:p w14:paraId="6DB1A68D">
            <w:pPr>
              <w:spacing w:before="0" w:after="0"/>
              <w:jc w:val="center"/>
            </w:pPr>
          </w:p>
        </w:tc>
      </w:tr>
      <w:tr w14:paraId="267B4C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33620C89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联系电话</w:t>
            </w:r>
          </w:p>
        </w:tc>
        <w:tc>
          <w:tcPr>
            <w:tcW w:w="1493" w:type="dxa"/>
            <w:vAlign w:val="center"/>
          </w:tcPr>
          <w:p w14:paraId="6F0C24F5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41EF5564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电子邮箱</w:t>
            </w:r>
          </w:p>
        </w:tc>
        <w:tc>
          <w:tcPr>
            <w:tcW w:w="4479" w:type="dxa"/>
            <w:gridSpan w:val="3"/>
            <w:vAlign w:val="center"/>
          </w:tcPr>
          <w:p w14:paraId="4063FC55">
            <w:pPr>
              <w:spacing w:before="0" w:after="0"/>
              <w:jc w:val="center"/>
            </w:pPr>
          </w:p>
        </w:tc>
      </w:tr>
      <w:tr w14:paraId="0E3CEC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8" w:type="dxa"/>
            <w:gridSpan w:val="6"/>
            <w:vAlign w:val="center"/>
          </w:tcPr>
          <w:p w14:paraId="301E0EF3">
            <w:pPr>
              <w:spacing w:before="0" w:after="0"/>
              <w:jc w:val="left"/>
            </w:pPr>
            <w:r>
              <w:rPr>
                <w:rFonts w:ascii="仿宋" w:hAnsi="仿宋" w:eastAsia="仿宋"/>
                <w:b/>
                <w:sz w:val="24"/>
              </w:rPr>
              <w:t>二、导师（指导老师）信息</w:t>
            </w:r>
          </w:p>
        </w:tc>
      </w:tr>
      <w:tr w14:paraId="28B7E6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6056CCCD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导师姓名</w:t>
            </w:r>
          </w:p>
        </w:tc>
        <w:tc>
          <w:tcPr>
            <w:tcW w:w="1493" w:type="dxa"/>
            <w:vAlign w:val="center"/>
          </w:tcPr>
          <w:p w14:paraId="4D56DFC5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5ACBF9E8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职称</w:t>
            </w:r>
          </w:p>
        </w:tc>
        <w:tc>
          <w:tcPr>
            <w:tcW w:w="1493" w:type="dxa"/>
            <w:vAlign w:val="center"/>
          </w:tcPr>
          <w:p w14:paraId="11F95B37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56CF168E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联系电话</w:t>
            </w:r>
          </w:p>
        </w:tc>
        <w:tc>
          <w:tcPr>
            <w:tcW w:w="1493" w:type="dxa"/>
            <w:vAlign w:val="center"/>
          </w:tcPr>
          <w:p w14:paraId="5CE26BBB">
            <w:pPr>
              <w:spacing w:before="0" w:after="0"/>
              <w:jc w:val="center"/>
            </w:pPr>
          </w:p>
        </w:tc>
      </w:tr>
      <w:tr w14:paraId="5496BF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21E68DFB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导师单位</w:t>
            </w:r>
          </w:p>
        </w:tc>
        <w:tc>
          <w:tcPr>
            <w:tcW w:w="7465" w:type="dxa"/>
            <w:gridSpan w:val="5"/>
            <w:vAlign w:val="center"/>
          </w:tcPr>
          <w:p w14:paraId="0F13CF07">
            <w:pPr>
              <w:spacing w:before="0" w:after="0"/>
              <w:jc w:val="left"/>
            </w:pPr>
          </w:p>
        </w:tc>
      </w:tr>
      <w:tr w14:paraId="4F1408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8" w:type="dxa"/>
            <w:gridSpan w:val="6"/>
            <w:vAlign w:val="center"/>
          </w:tcPr>
          <w:p w14:paraId="58EF6B54">
            <w:pPr>
              <w:spacing w:before="0" w:after="0"/>
              <w:jc w:val="left"/>
            </w:pPr>
            <w:r>
              <w:rPr>
                <w:rFonts w:ascii="仿宋" w:hAnsi="仿宋" w:eastAsia="仿宋"/>
                <w:b/>
                <w:sz w:val="24"/>
              </w:rPr>
              <w:t>三、拟参加学术会议信息</w:t>
            </w:r>
          </w:p>
        </w:tc>
      </w:tr>
      <w:tr w14:paraId="6C5090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5BB41343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会议名称</w:t>
            </w:r>
          </w:p>
        </w:tc>
        <w:tc>
          <w:tcPr>
            <w:tcW w:w="7465" w:type="dxa"/>
            <w:gridSpan w:val="5"/>
            <w:vAlign w:val="center"/>
          </w:tcPr>
          <w:p w14:paraId="18B2AF53">
            <w:pPr>
              <w:spacing w:before="0" w:after="0"/>
              <w:jc w:val="left"/>
            </w:pPr>
          </w:p>
        </w:tc>
      </w:tr>
      <w:tr w14:paraId="3DDD47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7EE055CC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会议名称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（英文）</w:t>
            </w:r>
          </w:p>
        </w:tc>
        <w:tc>
          <w:tcPr>
            <w:tcW w:w="7465" w:type="dxa"/>
            <w:gridSpan w:val="5"/>
            <w:vAlign w:val="center"/>
          </w:tcPr>
          <w:p w14:paraId="18941527">
            <w:pPr>
              <w:spacing w:before="0" w:after="0"/>
              <w:jc w:val="left"/>
            </w:pPr>
          </w:p>
        </w:tc>
      </w:tr>
      <w:tr w14:paraId="3E4A62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3" w:type="dxa"/>
            <w:vAlign w:val="center"/>
          </w:tcPr>
          <w:p w14:paraId="0BA09EA9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举办国家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（地区）/城市</w:t>
            </w:r>
          </w:p>
        </w:tc>
        <w:tc>
          <w:tcPr>
            <w:tcW w:w="1493" w:type="dxa"/>
            <w:vAlign w:val="center"/>
          </w:tcPr>
          <w:p w14:paraId="76530DC8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4F3CEFD4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会议起止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时间</w:t>
            </w:r>
          </w:p>
        </w:tc>
        <w:tc>
          <w:tcPr>
            <w:tcW w:w="4479" w:type="dxa"/>
            <w:gridSpan w:val="3"/>
            <w:vAlign w:val="center"/>
          </w:tcPr>
          <w:p w14:paraId="61AABBBB">
            <w:pPr>
              <w:spacing w:before="0" w:after="0"/>
              <w:jc w:val="center"/>
            </w:pPr>
          </w:p>
        </w:tc>
      </w:tr>
      <w:tr w14:paraId="05A571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38C5583F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会议举办单位</w:t>
            </w:r>
          </w:p>
        </w:tc>
        <w:tc>
          <w:tcPr>
            <w:tcW w:w="7465" w:type="dxa"/>
            <w:gridSpan w:val="5"/>
            <w:vAlign w:val="center"/>
          </w:tcPr>
          <w:p w14:paraId="4B93BD96">
            <w:pPr>
              <w:spacing w:before="0" w:after="0"/>
              <w:jc w:val="left"/>
            </w:pPr>
          </w:p>
        </w:tc>
      </w:tr>
      <w:tr w14:paraId="533153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3" w:type="dxa"/>
            <w:vAlign w:val="center"/>
          </w:tcPr>
          <w:p w14:paraId="10FA5346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会议性质</w:t>
            </w:r>
          </w:p>
        </w:tc>
        <w:tc>
          <w:tcPr>
            <w:tcW w:w="2986" w:type="dxa"/>
            <w:gridSpan w:val="2"/>
            <w:vAlign w:val="center"/>
          </w:tcPr>
          <w:p w14:paraId="7258A28B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27145499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是否作口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头报告</w:t>
            </w:r>
          </w:p>
        </w:tc>
        <w:tc>
          <w:tcPr>
            <w:tcW w:w="2986" w:type="dxa"/>
            <w:gridSpan w:val="2"/>
            <w:vAlign w:val="center"/>
          </w:tcPr>
          <w:p w14:paraId="4805B78C">
            <w:pPr>
              <w:spacing w:before="0" w:after="0"/>
              <w:jc w:val="center"/>
            </w:pPr>
          </w:p>
        </w:tc>
      </w:tr>
      <w:tr w14:paraId="274450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8" w:type="dxa"/>
            <w:gridSpan w:val="6"/>
            <w:vAlign w:val="center"/>
          </w:tcPr>
          <w:p w14:paraId="24E0390E">
            <w:pPr>
              <w:spacing w:before="0" w:after="0"/>
              <w:jc w:val="left"/>
            </w:pPr>
            <w:r>
              <w:rPr>
                <w:rFonts w:ascii="仿宋" w:hAnsi="仿宋" w:eastAsia="仿宋"/>
                <w:b/>
                <w:sz w:val="24"/>
              </w:rPr>
              <w:t>四、会议论文信息</w:t>
            </w:r>
          </w:p>
        </w:tc>
      </w:tr>
      <w:tr w14:paraId="3620C0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334D0C6F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论文题目</w:t>
            </w:r>
          </w:p>
        </w:tc>
        <w:tc>
          <w:tcPr>
            <w:tcW w:w="7465" w:type="dxa"/>
            <w:gridSpan w:val="5"/>
            <w:vAlign w:val="center"/>
          </w:tcPr>
          <w:p w14:paraId="59A1791F">
            <w:pPr>
              <w:spacing w:before="0" w:after="0"/>
              <w:jc w:val="left"/>
            </w:pPr>
          </w:p>
        </w:tc>
      </w:tr>
      <w:tr w14:paraId="6E1D93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0166BF2E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论文题目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（英文）</w:t>
            </w:r>
          </w:p>
        </w:tc>
        <w:tc>
          <w:tcPr>
            <w:tcW w:w="7465" w:type="dxa"/>
            <w:gridSpan w:val="5"/>
            <w:vAlign w:val="center"/>
          </w:tcPr>
          <w:p w14:paraId="072EA884">
            <w:pPr>
              <w:spacing w:before="0" w:after="0"/>
              <w:jc w:val="left"/>
            </w:pPr>
          </w:p>
        </w:tc>
      </w:tr>
      <w:tr w14:paraId="2AF133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3" w:type="dxa"/>
            <w:vAlign w:val="center"/>
          </w:tcPr>
          <w:p w14:paraId="06BA6F80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作者署名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及排序</w:t>
            </w:r>
          </w:p>
        </w:tc>
        <w:tc>
          <w:tcPr>
            <w:tcW w:w="4479" w:type="dxa"/>
            <w:gridSpan w:val="3"/>
            <w:vAlign w:val="center"/>
          </w:tcPr>
          <w:p w14:paraId="758A3546">
            <w:pPr>
              <w:spacing w:before="0" w:after="0"/>
              <w:jc w:val="center"/>
            </w:pPr>
          </w:p>
        </w:tc>
        <w:tc>
          <w:tcPr>
            <w:tcW w:w="1493" w:type="dxa"/>
            <w:vAlign w:val="center"/>
          </w:tcPr>
          <w:p w14:paraId="680576A7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第一署名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单位</w:t>
            </w:r>
          </w:p>
        </w:tc>
        <w:tc>
          <w:tcPr>
            <w:tcW w:w="1493" w:type="dxa"/>
            <w:vAlign w:val="center"/>
          </w:tcPr>
          <w:p w14:paraId="12320B57">
            <w:pPr>
              <w:spacing w:before="0" w:after="0"/>
              <w:jc w:val="center"/>
            </w:pPr>
          </w:p>
        </w:tc>
      </w:tr>
      <w:tr w14:paraId="5CD007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3" w:type="dxa"/>
            <w:vAlign w:val="center"/>
          </w:tcPr>
          <w:p w14:paraId="498FFEDB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论文录用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情况</w:t>
            </w:r>
          </w:p>
        </w:tc>
        <w:tc>
          <w:tcPr>
            <w:tcW w:w="7465" w:type="dxa"/>
            <w:gridSpan w:val="5"/>
            <w:vAlign w:val="center"/>
          </w:tcPr>
          <w:p w14:paraId="56604F08">
            <w:pPr>
              <w:spacing w:before="0" w:after="0"/>
              <w:jc w:val="left"/>
            </w:pPr>
          </w:p>
        </w:tc>
      </w:tr>
      <w:tr w14:paraId="17E2AF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8" w:type="dxa"/>
            <w:gridSpan w:val="6"/>
            <w:vAlign w:val="center"/>
          </w:tcPr>
          <w:p w14:paraId="00170F4E">
            <w:pPr>
              <w:spacing w:before="0" w:after="0"/>
              <w:jc w:val="left"/>
            </w:pPr>
            <w:r>
              <w:rPr>
                <w:rFonts w:ascii="仿宋" w:hAnsi="仿宋" w:eastAsia="仿宋"/>
                <w:b/>
                <w:sz w:val="24"/>
              </w:rPr>
              <w:t>五、经费预算（单位：元）</w:t>
            </w:r>
          </w:p>
        </w:tc>
      </w:tr>
      <w:tr w14:paraId="3E609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3" w:type="dxa"/>
            <w:vAlign w:val="center"/>
          </w:tcPr>
          <w:p w14:paraId="04B556B3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预算项目</w:t>
            </w:r>
          </w:p>
        </w:tc>
        <w:tc>
          <w:tcPr>
            <w:tcW w:w="4479" w:type="dxa"/>
            <w:gridSpan w:val="3"/>
            <w:vAlign w:val="center"/>
          </w:tcPr>
          <w:p w14:paraId="07C3C004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预算明细说明</w:t>
            </w:r>
          </w:p>
        </w:tc>
        <w:tc>
          <w:tcPr>
            <w:tcW w:w="2986" w:type="dxa"/>
            <w:gridSpan w:val="2"/>
            <w:vAlign w:val="center"/>
          </w:tcPr>
          <w:p w14:paraId="2863B197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金额（元）</w:t>
            </w:r>
          </w:p>
        </w:tc>
      </w:tr>
      <w:tr w14:paraId="6094B4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36CBAD40">
            <w:pPr>
              <w:spacing w:before="0" w:after="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往返旅费</w:t>
            </w:r>
          </w:p>
        </w:tc>
        <w:tc>
          <w:tcPr>
            <w:tcW w:w="4479" w:type="dxa"/>
            <w:gridSpan w:val="3"/>
            <w:vAlign w:val="center"/>
          </w:tcPr>
          <w:p w14:paraId="0A5316C1">
            <w:pPr>
              <w:spacing w:before="0" w:after="0"/>
              <w:jc w:val="left"/>
            </w:pPr>
            <w:r>
              <w:rPr>
                <w:rFonts w:ascii="仿宋" w:hAnsi="仿宋" w:eastAsia="仿宋"/>
                <w:b w:val="0"/>
                <w:sz w:val="24"/>
              </w:rPr>
              <w:t>离境城市—目的地往返交通费（飞机经济舱/火车二等座）</w:t>
            </w:r>
          </w:p>
        </w:tc>
        <w:tc>
          <w:tcPr>
            <w:tcW w:w="2986" w:type="dxa"/>
            <w:gridSpan w:val="2"/>
            <w:vAlign w:val="center"/>
          </w:tcPr>
          <w:p w14:paraId="238121BE">
            <w:pPr>
              <w:spacing w:before="0" w:after="0"/>
              <w:jc w:val="center"/>
            </w:pPr>
          </w:p>
        </w:tc>
      </w:tr>
      <w:tr w14:paraId="227AA9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0277D191">
            <w:pPr>
              <w:spacing w:before="0" w:after="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会务费（注册费）</w:t>
            </w:r>
          </w:p>
        </w:tc>
        <w:tc>
          <w:tcPr>
            <w:tcW w:w="4479" w:type="dxa"/>
            <w:gridSpan w:val="3"/>
            <w:vAlign w:val="center"/>
          </w:tcPr>
          <w:p w14:paraId="29028AA5">
            <w:pPr>
              <w:spacing w:before="0" w:after="0"/>
              <w:jc w:val="left"/>
            </w:pPr>
            <w:r>
              <w:rPr>
                <w:rFonts w:ascii="仿宋" w:hAnsi="仿宋" w:eastAsia="仿宋"/>
                <w:b w:val="0"/>
                <w:sz w:val="24"/>
              </w:rPr>
              <w:t>会议注册费</w:t>
            </w:r>
          </w:p>
        </w:tc>
        <w:tc>
          <w:tcPr>
            <w:tcW w:w="2986" w:type="dxa"/>
            <w:gridSpan w:val="2"/>
            <w:vAlign w:val="center"/>
          </w:tcPr>
          <w:p w14:paraId="29B47B3B">
            <w:pPr>
              <w:spacing w:before="0" w:after="0"/>
              <w:jc w:val="center"/>
            </w:pPr>
          </w:p>
        </w:tc>
      </w:tr>
      <w:tr w14:paraId="58853C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046EF3C9">
            <w:pPr>
              <w:spacing w:before="0" w:after="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住宿费</w:t>
            </w:r>
          </w:p>
        </w:tc>
        <w:tc>
          <w:tcPr>
            <w:tcW w:w="4479" w:type="dxa"/>
            <w:gridSpan w:val="3"/>
            <w:vAlign w:val="center"/>
          </w:tcPr>
          <w:p w14:paraId="782EAB35">
            <w:pPr>
              <w:spacing w:before="0" w:after="0"/>
              <w:jc w:val="left"/>
            </w:pPr>
            <w:r>
              <w:rPr>
                <w:rFonts w:ascii="仿宋" w:hAnsi="仿宋" w:eastAsia="仿宋"/>
                <w:b w:val="0"/>
                <w:sz w:val="24"/>
              </w:rPr>
              <w:t>参会期间境外住宿费（两人及以上合住标准间）</w:t>
            </w:r>
          </w:p>
        </w:tc>
        <w:tc>
          <w:tcPr>
            <w:tcW w:w="2986" w:type="dxa"/>
            <w:gridSpan w:val="2"/>
            <w:vAlign w:val="center"/>
          </w:tcPr>
          <w:p w14:paraId="730AB151">
            <w:pPr>
              <w:spacing w:before="0" w:after="0"/>
              <w:jc w:val="center"/>
            </w:pPr>
          </w:p>
        </w:tc>
      </w:tr>
      <w:tr w14:paraId="6084EE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61B0E22D">
            <w:pPr>
              <w:spacing w:before="0" w:after="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签证、保险费用</w:t>
            </w:r>
          </w:p>
        </w:tc>
        <w:tc>
          <w:tcPr>
            <w:tcW w:w="4479" w:type="dxa"/>
            <w:gridSpan w:val="3"/>
            <w:vAlign w:val="center"/>
          </w:tcPr>
          <w:p w14:paraId="5B5CA7F2">
            <w:pPr>
              <w:spacing w:before="0" w:after="0"/>
              <w:jc w:val="left"/>
            </w:pPr>
            <w:r>
              <w:rPr>
                <w:rFonts w:ascii="仿宋" w:hAnsi="仿宋" w:eastAsia="仿宋"/>
                <w:b w:val="0"/>
                <w:sz w:val="24"/>
              </w:rPr>
              <w:t>签证费、境外保险费用</w:t>
            </w:r>
          </w:p>
        </w:tc>
        <w:tc>
          <w:tcPr>
            <w:tcW w:w="2986" w:type="dxa"/>
            <w:gridSpan w:val="2"/>
            <w:vAlign w:val="center"/>
          </w:tcPr>
          <w:p w14:paraId="47778040">
            <w:pPr>
              <w:spacing w:before="0" w:after="0"/>
              <w:jc w:val="center"/>
            </w:pPr>
          </w:p>
        </w:tc>
      </w:tr>
      <w:tr w14:paraId="146CE9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3" w:type="dxa"/>
            <w:vAlign w:val="center"/>
          </w:tcPr>
          <w:p w14:paraId="761935A7">
            <w:pPr>
              <w:spacing w:before="0" w:after="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合计</w:t>
            </w:r>
          </w:p>
        </w:tc>
        <w:tc>
          <w:tcPr>
            <w:tcW w:w="4479" w:type="dxa"/>
            <w:gridSpan w:val="3"/>
            <w:vAlign w:val="center"/>
          </w:tcPr>
          <w:p w14:paraId="7A8C979A">
            <w:pPr>
              <w:spacing w:before="0" w:after="0"/>
              <w:jc w:val="left"/>
            </w:pPr>
          </w:p>
        </w:tc>
        <w:tc>
          <w:tcPr>
            <w:tcW w:w="2986" w:type="dxa"/>
            <w:gridSpan w:val="2"/>
            <w:vAlign w:val="center"/>
          </w:tcPr>
          <w:p w14:paraId="1814B96E">
            <w:pPr>
              <w:spacing w:before="0" w:after="0"/>
              <w:jc w:val="center"/>
            </w:pPr>
          </w:p>
        </w:tc>
      </w:tr>
      <w:tr w14:paraId="198C7B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493" w:type="dxa"/>
            <w:vAlign w:val="center"/>
          </w:tcPr>
          <w:p w14:paraId="6D4D4B84">
            <w:pPr>
              <w:spacing w:before="0" w:after="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预算说明</w:t>
            </w:r>
          </w:p>
        </w:tc>
        <w:tc>
          <w:tcPr>
            <w:tcW w:w="7465" w:type="dxa"/>
            <w:gridSpan w:val="5"/>
            <w:vAlign w:val="center"/>
          </w:tcPr>
          <w:p w14:paraId="42669962">
            <w:pPr>
              <w:spacing w:before="0" w:after="0"/>
              <w:jc w:val="left"/>
            </w:pPr>
          </w:p>
        </w:tc>
      </w:tr>
      <w:tr w14:paraId="7FD37F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8" w:type="dxa"/>
            <w:gridSpan w:val="6"/>
            <w:vAlign w:val="center"/>
          </w:tcPr>
          <w:p w14:paraId="5212D896">
            <w:pPr>
              <w:spacing w:before="0" w:after="0"/>
              <w:jc w:val="left"/>
            </w:pPr>
            <w:r>
              <w:rPr>
                <w:rFonts w:ascii="仿宋" w:hAnsi="仿宋" w:eastAsia="仿宋"/>
                <w:b/>
                <w:sz w:val="24"/>
              </w:rPr>
              <w:t>六、导师意见</w:t>
            </w:r>
          </w:p>
        </w:tc>
      </w:tr>
      <w:tr w14:paraId="563344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  <w:jc w:val="center"/>
        </w:trPr>
        <w:tc>
          <w:tcPr>
            <w:tcW w:w="8958" w:type="dxa"/>
            <w:gridSpan w:val="6"/>
            <w:vAlign w:val="center"/>
          </w:tcPr>
          <w:p w14:paraId="7D738DB9">
            <w:pPr>
              <w:spacing w:before="0" w:after="0"/>
              <w:jc w:val="right"/>
              <w:rPr>
                <w:rFonts w:ascii="仿宋" w:hAnsi="仿宋" w:eastAsia="仿宋"/>
                <w:b w:val="0"/>
                <w:sz w:val="24"/>
              </w:rPr>
            </w:pPr>
          </w:p>
          <w:p w14:paraId="589A196A">
            <w:pPr>
              <w:spacing w:before="0" w:after="0"/>
              <w:jc w:val="both"/>
              <w:rPr>
                <w:rFonts w:ascii="仿宋" w:hAnsi="仿宋" w:eastAsia="仿宋"/>
                <w:b w:val="0"/>
                <w:sz w:val="24"/>
              </w:rPr>
            </w:pPr>
          </w:p>
          <w:p w14:paraId="66B95487">
            <w:pPr>
              <w:spacing w:before="0" w:after="0"/>
              <w:jc w:val="both"/>
              <w:rPr>
                <w:rFonts w:ascii="仿宋" w:hAnsi="仿宋" w:eastAsia="仿宋"/>
                <w:b w:val="0"/>
                <w:sz w:val="24"/>
              </w:rPr>
            </w:pPr>
          </w:p>
          <w:p w14:paraId="363DD1E8">
            <w:pPr>
              <w:spacing w:before="0" w:after="0"/>
              <w:jc w:val="right"/>
              <w:rPr>
                <w:rFonts w:ascii="仿宋" w:hAnsi="仿宋" w:eastAsia="仿宋"/>
                <w:b w:val="0"/>
                <w:sz w:val="24"/>
              </w:rPr>
            </w:pPr>
            <w:r>
              <w:rPr>
                <w:rFonts w:ascii="仿宋" w:hAnsi="仿宋" w:eastAsia="仿宋"/>
                <w:b w:val="0"/>
                <w:sz w:val="24"/>
              </w:rPr>
              <w:t>导师签字：                    年    月    日</w:t>
            </w:r>
          </w:p>
        </w:tc>
      </w:tr>
      <w:tr w14:paraId="066F7B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58" w:type="dxa"/>
            <w:gridSpan w:val="6"/>
            <w:vAlign w:val="center"/>
          </w:tcPr>
          <w:p w14:paraId="2F2B4C7C">
            <w:pPr>
              <w:spacing w:before="0" w:after="0"/>
              <w:jc w:val="left"/>
            </w:pPr>
            <w:r>
              <w:rPr>
                <w:rFonts w:ascii="仿宋" w:hAnsi="仿宋" w:eastAsia="仿宋"/>
                <w:b/>
                <w:sz w:val="24"/>
              </w:rPr>
              <w:t>七、所在学院（部）意见</w:t>
            </w:r>
          </w:p>
        </w:tc>
      </w:tr>
      <w:tr w14:paraId="71A709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  <w:jc w:val="center"/>
        </w:trPr>
        <w:tc>
          <w:tcPr>
            <w:tcW w:w="8958" w:type="dxa"/>
            <w:gridSpan w:val="6"/>
            <w:vAlign w:val="center"/>
          </w:tcPr>
          <w:p w14:paraId="15C1B8AB">
            <w:pPr>
              <w:spacing w:before="0" w:after="0"/>
              <w:jc w:val="right"/>
              <w:rPr>
                <w:rFonts w:ascii="仿宋" w:hAnsi="仿宋" w:eastAsia="仿宋"/>
                <w:b w:val="0"/>
                <w:sz w:val="24"/>
              </w:rPr>
            </w:pPr>
          </w:p>
          <w:p w14:paraId="52E56974">
            <w:pPr>
              <w:spacing w:before="0" w:after="0"/>
              <w:jc w:val="both"/>
              <w:rPr>
                <w:rFonts w:ascii="仿宋" w:hAnsi="仿宋" w:eastAsia="仿宋"/>
                <w:b w:val="0"/>
                <w:sz w:val="24"/>
              </w:rPr>
            </w:pPr>
          </w:p>
          <w:p w14:paraId="38F803CD">
            <w:pPr>
              <w:spacing w:before="0" w:after="0"/>
              <w:jc w:val="both"/>
              <w:rPr>
                <w:rFonts w:ascii="仿宋" w:hAnsi="仿宋" w:eastAsia="仿宋"/>
                <w:b w:val="0"/>
                <w:sz w:val="24"/>
              </w:rPr>
            </w:pPr>
          </w:p>
          <w:p w14:paraId="61A13BB9">
            <w:pPr>
              <w:spacing w:before="0" w:after="0"/>
              <w:jc w:val="right"/>
            </w:pPr>
            <w:r>
              <w:rPr>
                <w:rFonts w:ascii="仿宋" w:hAnsi="仿宋" w:eastAsia="仿宋"/>
                <w:b w:val="0"/>
                <w:sz w:val="24"/>
              </w:rPr>
              <w:t>负责人签字（盖章）：                    年    月    日</w:t>
            </w:r>
          </w:p>
        </w:tc>
      </w:tr>
      <w:tr w14:paraId="7E0BEC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958" w:type="dxa"/>
            <w:gridSpan w:val="6"/>
            <w:vAlign w:val="center"/>
          </w:tcPr>
          <w:p w14:paraId="2B0A807A">
            <w:pPr>
              <w:spacing w:before="0" w:after="0"/>
              <w:jc w:val="left"/>
            </w:pPr>
            <w:r>
              <w:rPr>
                <w:rFonts w:ascii="仿宋" w:hAnsi="仿宋" w:eastAsia="仿宋"/>
                <w:b/>
                <w:sz w:val="24"/>
              </w:rPr>
              <w:t>八、国际合作与交流处审批意见</w:t>
            </w:r>
          </w:p>
        </w:tc>
      </w:tr>
      <w:tr w14:paraId="17B1C2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  <w:jc w:val="center"/>
        </w:trPr>
        <w:tc>
          <w:tcPr>
            <w:tcW w:w="8958" w:type="dxa"/>
            <w:gridSpan w:val="6"/>
            <w:vAlign w:val="center"/>
          </w:tcPr>
          <w:p w14:paraId="6E8D2C58">
            <w:pPr>
              <w:spacing w:before="0" w:after="0"/>
              <w:jc w:val="both"/>
              <w:rPr>
                <w:rFonts w:ascii="仿宋" w:hAnsi="仿宋" w:eastAsia="仿宋"/>
                <w:b w:val="0"/>
                <w:sz w:val="24"/>
              </w:rPr>
            </w:pPr>
          </w:p>
          <w:p w14:paraId="6D33A35E">
            <w:pPr>
              <w:spacing w:before="0" w:after="0"/>
              <w:jc w:val="right"/>
              <w:rPr>
                <w:rFonts w:ascii="仿宋" w:hAnsi="仿宋" w:eastAsia="仿宋"/>
                <w:b w:val="0"/>
                <w:sz w:val="24"/>
              </w:rPr>
            </w:pPr>
          </w:p>
          <w:p w14:paraId="61760E7E">
            <w:pPr>
              <w:spacing w:before="0" w:after="0"/>
              <w:jc w:val="right"/>
              <w:rPr>
                <w:rFonts w:ascii="仿宋" w:hAnsi="仿宋" w:eastAsia="仿宋"/>
                <w:b w:val="0"/>
                <w:sz w:val="24"/>
              </w:rPr>
            </w:pPr>
            <w:bookmarkStart w:id="0" w:name="_GoBack"/>
            <w:bookmarkEnd w:id="0"/>
          </w:p>
          <w:p w14:paraId="03614BE3">
            <w:pPr>
              <w:spacing w:before="0" w:after="0"/>
              <w:jc w:val="both"/>
              <w:rPr>
                <w:rFonts w:ascii="仿宋" w:hAnsi="仿宋" w:eastAsia="仿宋"/>
                <w:b w:val="0"/>
                <w:sz w:val="24"/>
              </w:rPr>
            </w:pPr>
          </w:p>
          <w:p w14:paraId="68816AC2">
            <w:pPr>
              <w:spacing w:before="0" w:after="0"/>
              <w:jc w:val="right"/>
              <w:rPr>
                <w:rFonts w:ascii="仿宋" w:hAnsi="仿宋" w:eastAsia="仿宋"/>
                <w:b w:val="0"/>
                <w:sz w:val="24"/>
              </w:rPr>
            </w:pPr>
            <w:r>
              <w:rPr>
                <w:rFonts w:ascii="仿宋" w:hAnsi="仿宋" w:eastAsia="仿宋"/>
                <w:b w:val="0"/>
                <w:sz w:val="24"/>
              </w:rPr>
              <w:t>评审组长签字：                    年    月    日</w:t>
            </w:r>
          </w:p>
          <w:p w14:paraId="7A96569D">
            <w:pPr>
              <w:spacing w:before="0" w:after="0"/>
              <w:jc w:val="left"/>
            </w:pPr>
          </w:p>
        </w:tc>
      </w:tr>
    </w:tbl>
    <w:p w14:paraId="2AE9805A">
      <w:pPr>
        <w:jc w:val="both"/>
        <w:rPr>
          <w:rFonts w:hint="eastAsia" w:eastAsia="宋体"/>
          <w:lang w:eastAsia="zh-CN"/>
        </w:rPr>
      </w:pPr>
    </w:p>
    <w:sectPr>
      <w:pgSz w:w="11906" w:h="16838"/>
      <w:pgMar w:top="1440" w:right="1474" w:bottom="1440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EAA88B-7F7C-4198-805D-C3196A9E61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184ACC8-EFAD-4AB7-A791-6E58C338271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1E78BCD-23F5-4017-9846-0EF851678571}"/>
  </w:font>
  <w:font w:name="ＭＳ 明朝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60872E1-4ED1-4FCC-8772-7678E706D2D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5F5626"/>
    <w:rsid w:val="42415A41"/>
    <w:rsid w:val="54CC4F4F"/>
    <w:rsid w:val="6FA143BA"/>
    <w:rsid w:val="712D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378</Characters>
  <Lines>0</Lines>
  <Paragraphs>0</Paragraphs>
  <TotalTime>13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Constantine</cp:lastModifiedBy>
  <dcterms:modified xsi:type="dcterms:W3CDTF">2026-09-09T10:11:45Z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eyJoZGlkIjoiMzc4N2RiOTNiZGFjMDFlNTE1OGRlNThkNDAwODA4OWEiLCJ1c2VySWQiOiI0MTY2MzIwNTAifQ==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C656891713664CB9A2E942D23C2672E1_13</vt:lpwstr>
  </property>
</Properties>
</file>